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18" w:rsidRDefault="00BB07F5">
      <w:r w:rsidRPr="00BB07F5">
        <w:rPr>
          <w:noProof/>
          <w:lang w:eastAsia="el-GR"/>
        </w:rPr>
        <w:drawing>
          <wp:inline distT="0" distB="0" distL="0" distR="0">
            <wp:extent cx="5274310" cy="2878835"/>
            <wp:effectExtent l="19050" t="0" r="2540" b="0"/>
            <wp:docPr id="2" name="m_5370770329956636330a0d27794-a55d-46e1-8009-d33c8db602d0" descr="cid:C9890151-E466-4632-8BFF-270A18D406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5370770329956636330a0d27794-a55d-46e1-8009-d33c8db602d0" descr="cid:C9890151-E466-4632-8BFF-270A18D4066A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918" w:rsidSect="00E509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62B3"/>
    <w:rsid w:val="000723B5"/>
    <w:rsid w:val="00BB07F5"/>
    <w:rsid w:val="00DF545B"/>
    <w:rsid w:val="00E50918"/>
    <w:rsid w:val="00E5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56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C9890151-E466-4632-8BFF-270A18D4066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protypo</dc:creator>
  <cp:keywords/>
  <dc:description/>
  <cp:lastModifiedBy>ΠΑΠΑΔΑΚΗΣ ΑΝΤΩΝΙΟΣ</cp:lastModifiedBy>
  <cp:revision>2</cp:revision>
  <dcterms:created xsi:type="dcterms:W3CDTF">2018-01-22T09:46:00Z</dcterms:created>
  <dcterms:modified xsi:type="dcterms:W3CDTF">2018-01-22T09:46:00Z</dcterms:modified>
</cp:coreProperties>
</file>